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  <w:b/>
          <w:bCs/>
        </w:rPr>
        <w:t>ПОСТАНОВЛЕНИЕ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 xml:space="preserve">о </w:t>
      </w:r>
      <w:r>
        <w:rPr>
          <w:rFonts w:ascii="Times New Roman" w:eastAsia="Times New Roman" w:hAnsi="Times New Roman" w:cs="Times New Roman"/>
        </w:rPr>
        <w:t>назначении административного наказания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jc w:val="center"/>
      </w:pP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г.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Ханты-Мансийск</w:t>
      </w:r>
      <w:r>
        <w:rPr>
          <w:rFonts w:ascii="Times New Roman" w:eastAsia="Times New Roman" w:hAnsi="Times New Roman" w:cs="Times New Roman"/>
        </w:rPr>
        <w:t xml:space="preserve">                                                  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                    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  </w:t>
      </w:r>
      <w:r>
        <w:rPr>
          <w:rFonts w:ascii="Times New Roman" w:eastAsia="Times New Roman" w:hAnsi="Times New Roman" w:cs="Times New Roman"/>
        </w:rPr>
        <w:t xml:space="preserve">                  </w:t>
      </w:r>
      <w:r>
        <w:rPr>
          <w:rFonts w:ascii="Times New Roman" w:eastAsia="Times New Roman" w:hAnsi="Times New Roman" w:cs="Times New Roman"/>
        </w:rPr>
        <w:t xml:space="preserve">24 </w:t>
      </w:r>
      <w:r>
        <w:rPr>
          <w:rFonts w:ascii="Times New Roman" w:eastAsia="Times New Roman" w:hAnsi="Times New Roman" w:cs="Times New Roman"/>
        </w:rPr>
        <w:t>июля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2026</w:t>
      </w:r>
      <w:r>
        <w:rPr>
          <w:rFonts w:ascii="Times New Roman" w:eastAsia="Times New Roman" w:hAnsi="Times New Roman" w:cs="Times New Roman"/>
        </w:rPr>
        <w:t xml:space="preserve"> года </w:t>
      </w:r>
    </w:p>
    <w:p>
      <w:pPr>
        <w:spacing w:before="0" w:after="0"/>
        <w:jc w:val="both"/>
      </w:pP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Ми</w:t>
      </w:r>
      <w:r>
        <w:rPr>
          <w:rFonts w:ascii="Times New Roman" w:eastAsia="Times New Roman" w:hAnsi="Times New Roman" w:cs="Times New Roman"/>
        </w:rPr>
        <w:t>ровой судья судебного участка №1</w:t>
      </w:r>
      <w:r>
        <w:rPr>
          <w:rFonts w:ascii="Times New Roman" w:eastAsia="Times New Roman" w:hAnsi="Times New Roman" w:cs="Times New Roman"/>
        </w:rPr>
        <w:t xml:space="preserve"> Ханты-Мансийского судебного района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 xml:space="preserve">Ханты-Мансийского автономного округа – Югры </w:t>
      </w:r>
      <w:r>
        <w:rPr>
          <w:rFonts w:ascii="Times New Roman" w:eastAsia="Times New Roman" w:hAnsi="Times New Roman" w:cs="Times New Roman"/>
        </w:rPr>
        <w:t>Худяков Андрей Викторович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   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рассмотрев в открытом судебном заседании в помещении мир</w:t>
      </w:r>
      <w:r>
        <w:rPr>
          <w:rFonts w:ascii="Times New Roman" w:eastAsia="Times New Roman" w:hAnsi="Times New Roman" w:cs="Times New Roman"/>
        </w:rPr>
        <w:t>ового судьи судебного участка №1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Ханты-Мансийского судебного района дело об административном пра</w:t>
      </w:r>
      <w:r>
        <w:rPr>
          <w:rFonts w:ascii="Times New Roman" w:eastAsia="Times New Roman" w:hAnsi="Times New Roman" w:cs="Times New Roman"/>
        </w:rPr>
        <w:t xml:space="preserve">вонарушении </w:t>
      </w:r>
      <w:r>
        <w:rPr>
          <w:rFonts w:ascii="Times New Roman" w:eastAsia="Times New Roman" w:hAnsi="Times New Roman" w:cs="Times New Roman"/>
          <w:b/>
          <w:bCs/>
        </w:rPr>
        <w:t>№5-</w:t>
      </w:r>
      <w:r>
        <w:rPr>
          <w:rFonts w:ascii="Times New Roman" w:eastAsia="Times New Roman" w:hAnsi="Times New Roman" w:cs="Times New Roman"/>
          <w:b/>
          <w:bCs/>
        </w:rPr>
        <w:t>417</w:t>
      </w:r>
      <w:r>
        <w:rPr>
          <w:rFonts w:ascii="Times New Roman" w:eastAsia="Times New Roman" w:hAnsi="Times New Roman" w:cs="Times New Roman"/>
          <w:b/>
          <w:bCs/>
        </w:rPr>
        <w:t>-2801</w:t>
      </w:r>
      <w:r>
        <w:rPr>
          <w:rFonts w:ascii="Times New Roman" w:eastAsia="Times New Roman" w:hAnsi="Times New Roman" w:cs="Times New Roman"/>
          <w:b/>
          <w:bCs/>
        </w:rPr>
        <w:t>/202</w:t>
      </w:r>
      <w:r>
        <w:rPr>
          <w:rFonts w:ascii="Times New Roman" w:eastAsia="Times New Roman" w:hAnsi="Times New Roman" w:cs="Times New Roman"/>
          <w:b/>
          <w:bCs/>
        </w:rPr>
        <w:t>6</w:t>
      </w:r>
      <w:r>
        <w:rPr>
          <w:rFonts w:ascii="Times New Roman" w:eastAsia="Times New Roman" w:hAnsi="Times New Roman" w:cs="Times New Roman"/>
        </w:rPr>
        <w:t xml:space="preserve">, возбужденное по </w:t>
      </w:r>
      <w:r>
        <w:rPr>
          <w:rFonts w:ascii="Times New Roman" w:eastAsia="Times New Roman" w:hAnsi="Times New Roman" w:cs="Times New Roman"/>
        </w:rPr>
        <w:t xml:space="preserve">ч.1 ст.15.33.2 </w:t>
      </w:r>
      <w:r>
        <w:rPr>
          <w:rFonts w:ascii="Times New Roman" w:eastAsia="Times New Roman" w:hAnsi="Times New Roman" w:cs="Times New Roman"/>
        </w:rPr>
        <w:t xml:space="preserve">КоАП РФ в отношении </w:t>
      </w:r>
      <w:r>
        <w:rPr>
          <w:rFonts w:ascii="Times New Roman" w:eastAsia="Times New Roman" w:hAnsi="Times New Roman" w:cs="Times New Roman"/>
        </w:rPr>
        <w:t>должностного лица –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директора ООО «КООПТРАНС10» </w:t>
      </w:r>
      <w:r>
        <w:rPr>
          <w:rFonts w:ascii="Times New Roman" w:eastAsia="Times New Roman" w:hAnsi="Times New Roman" w:cs="Times New Roman"/>
          <w:b/>
          <w:bCs/>
        </w:rPr>
        <w:t>Левина Виктора Анатольевича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Style w:val="cat-UserDefinedgrp-30rplc-8"/>
          <w:rFonts w:ascii="Times New Roman" w:eastAsia="Times New Roman" w:hAnsi="Times New Roman" w:cs="Times New Roman"/>
        </w:rPr>
        <w:t>...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  <w:b/>
          <w:bCs/>
        </w:rPr>
        <w:t>УСТАНОВИЛ</w:t>
      </w:r>
      <w:r>
        <w:rPr>
          <w:rFonts w:ascii="Times New Roman" w:eastAsia="Times New Roman" w:hAnsi="Times New Roman" w:cs="Times New Roman"/>
        </w:rPr>
        <w:t>:</w:t>
      </w:r>
    </w:p>
    <w:p>
      <w:pPr>
        <w:spacing w:before="0" w:after="0"/>
        <w:jc w:val="center"/>
      </w:pP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Левин В.А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, являясь </w:t>
      </w:r>
      <w:r>
        <w:rPr>
          <w:rFonts w:ascii="Times New Roman" w:eastAsia="Times New Roman" w:hAnsi="Times New Roman" w:cs="Times New Roman"/>
        </w:rPr>
        <w:t>директора ООО «КООПТРАНС10»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и осуществляя свою деятельность по адресу: </w:t>
      </w:r>
      <w:r>
        <w:rPr>
          <w:rFonts w:ascii="Times New Roman" w:eastAsia="Times New Roman" w:hAnsi="Times New Roman" w:cs="Times New Roman"/>
        </w:rPr>
        <w:t>г.Ханты-Мансийск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ул.</w:t>
      </w:r>
      <w:r>
        <w:rPr>
          <w:rFonts w:ascii="Times New Roman" w:eastAsia="Times New Roman" w:hAnsi="Times New Roman" w:cs="Times New Roman"/>
        </w:rPr>
        <w:t>Энгельса</w:t>
      </w:r>
      <w:r>
        <w:rPr>
          <w:rFonts w:ascii="Times New Roman" w:eastAsia="Times New Roman" w:hAnsi="Times New Roman" w:cs="Times New Roman"/>
        </w:rPr>
        <w:t>, д.48А,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не предоставил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 своевременно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сведения о застрахованных лицах по форме ЕФС-1</w:t>
      </w:r>
      <w:r>
        <w:rPr>
          <w:rFonts w:ascii="Times New Roman" w:eastAsia="Times New Roman" w:hAnsi="Times New Roman" w:cs="Times New Roman"/>
        </w:rPr>
        <w:t xml:space="preserve"> раздел 1, </w:t>
      </w:r>
      <w:r>
        <w:rPr>
          <w:rFonts w:ascii="Times New Roman" w:eastAsia="Times New Roman" w:hAnsi="Times New Roman" w:cs="Times New Roman"/>
        </w:rPr>
        <w:t>подраздел 1.1</w:t>
      </w:r>
      <w:r>
        <w:rPr>
          <w:rFonts w:ascii="Times New Roman" w:eastAsia="Times New Roman" w:hAnsi="Times New Roman" w:cs="Times New Roman"/>
        </w:rPr>
        <w:t xml:space="preserve"> в отношении застрахованного лица со СНИЛС </w:t>
      </w:r>
      <w:r>
        <w:rPr>
          <w:rStyle w:val="cat-UserDefinedgrp-22rplc-19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в Отделение </w:t>
      </w:r>
      <w:r>
        <w:rPr>
          <w:rFonts w:ascii="Times New Roman" w:eastAsia="Times New Roman" w:hAnsi="Times New Roman" w:cs="Times New Roman"/>
        </w:rPr>
        <w:t>Фонда пенсионного и социального страхования Российской Федерации по Ханты-Мансийскому автон</w:t>
      </w:r>
      <w:r>
        <w:rPr>
          <w:rFonts w:ascii="Times New Roman" w:eastAsia="Times New Roman" w:hAnsi="Times New Roman" w:cs="Times New Roman"/>
        </w:rPr>
        <w:t>омному округу-Югре, чем нарушил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п.п</w:t>
      </w:r>
      <w:r>
        <w:rPr>
          <w:rFonts w:ascii="Times New Roman" w:eastAsia="Times New Roman" w:hAnsi="Times New Roman" w:cs="Times New Roman"/>
        </w:rPr>
        <w:t xml:space="preserve"> 5 п.2 </w:t>
      </w:r>
      <w:r>
        <w:rPr>
          <w:rFonts w:ascii="Times New Roman" w:eastAsia="Times New Roman" w:hAnsi="Times New Roman" w:cs="Times New Roman"/>
        </w:rPr>
        <w:t xml:space="preserve">и п.6 </w:t>
      </w:r>
      <w:r>
        <w:rPr>
          <w:rFonts w:ascii="Times New Roman" w:eastAsia="Times New Roman" w:hAnsi="Times New Roman" w:cs="Times New Roman"/>
        </w:rPr>
        <w:t xml:space="preserve">ст.11 Федеральный закон от 01.04.1996 года №27-ФЗ «Об индивидуальном (персонифицированном) учете в системе обязательного пенсионного страхования и обязательного социального страхования» и совершив своими действиями в 00 часов 01 минуту </w:t>
      </w:r>
      <w:r>
        <w:rPr>
          <w:rFonts w:ascii="Times New Roman" w:eastAsia="Times New Roman" w:hAnsi="Times New Roman" w:cs="Times New Roman"/>
        </w:rPr>
        <w:t>14.01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правонарушение, предусмотренное ч.1 ст.15.33.2 КоАП РФ</w:t>
      </w:r>
      <w:r>
        <w:rPr>
          <w:rFonts w:ascii="Times New Roman" w:eastAsia="Times New Roman" w:hAnsi="Times New Roman" w:cs="Times New Roman"/>
        </w:rPr>
        <w:t xml:space="preserve">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 судебное заседание </w:t>
      </w:r>
      <w:r>
        <w:rPr>
          <w:rFonts w:ascii="Times New Roman" w:eastAsia="Times New Roman" w:hAnsi="Times New Roman" w:cs="Times New Roman"/>
        </w:rPr>
        <w:t>Левин В.А</w:t>
      </w:r>
      <w:r>
        <w:rPr>
          <w:rFonts w:ascii="Times New Roman" w:eastAsia="Times New Roman" w:hAnsi="Times New Roman" w:cs="Times New Roman"/>
        </w:rPr>
        <w:t>. не явился</w:t>
      </w:r>
      <w:r>
        <w:rPr>
          <w:rFonts w:ascii="Times New Roman" w:eastAsia="Times New Roman" w:hAnsi="Times New Roman" w:cs="Times New Roman"/>
        </w:rPr>
        <w:t xml:space="preserve">, о месте </w:t>
      </w:r>
      <w:r>
        <w:rPr>
          <w:rFonts w:ascii="Times New Roman" w:eastAsia="Times New Roman" w:hAnsi="Times New Roman" w:cs="Times New Roman"/>
        </w:rPr>
        <w:t>и времени рассмотрения дела был</w:t>
      </w:r>
      <w:r>
        <w:rPr>
          <w:rFonts w:ascii="Times New Roman" w:eastAsia="Times New Roman" w:hAnsi="Times New Roman" w:cs="Times New Roman"/>
        </w:rPr>
        <w:t xml:space="preserve"> надлежаще уведомлен. Ходатайство об отложении рассмотрения дела от него не поступило, уважительная причина ее неявки судом не</w:t>
      </w:r>
      <w:r>
        <w:rPr>
          <w:rFonts w:ascii="Times New Roman" w:eastAsia="Times New Roman" w:hAnsi="Times New Roman" w:cs="Times New Roman"/>
        </w:rPr>
        <w:t xml:space="preserve"> установлено. Предоставленной ему</w:t>
      </w:r>
      <w:r>
        <w:rPr>
          <w:rFonts w:ascii="Times New Roman" w:eastAsia="Times New Roman" w:hAnsi="Times New Roman" w:cs="Times New Roman"/>
        </w:rPr>
        <w:t xml:space="preserve"> возможностью реализовать свое право на судебную защиту как лично, так и че</w:t>
      </w:r>
      <w:r>
        <w:rPr>
          <w:rFonts w:ascii="Times New Roman" w:eastAsia="Times New Roman" w:hAnsi="Times New Roman" w:cs="Times New Roman"/>
        </w:rPr>
        <w:t>рез защитника, будучи извещенным</w:t>
      </w:r>
      <w:r>
        <w:rPr>
          <w:rFonts w:ascii="Times New Roman" w:eastAsia="Times New Roman" w:hAnsi="Times New Roman" w:cs="Times New Roman"/>
        </w:rPr>
        <w:t xml:space="preserve"> о суде</w:t>
      </w:r>
      <w:r>
        <w:rPr>
          <w:rFonts w:ascii="Times New Roman" w:eastAsia="Times New Roman" w:hAnsi="Times New Roman" w:cs="Times New Roman"/>
        </w:rPr>
        <w:t>бном заседании, не воспользовался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 соответствии с частью 2 ст.25.1 КоАП РФ дело может быть рассмотрено в отсутствие лица, в отношении которого ведется производство по делу об административном правонарушении, если имеются данные о надлежащем извещении о месте и времени рассмотрении дела и, если от указанного лица не поступило ходатайство об отложении рассмотрения дела либо если такое ходатайство оставлено без удовлетворения. Указанных обстоятельств судом не установлено, и мировой судья продолжил рассмотрение в отсутствие лица привлекаемого к административной ответственности.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</w:rPr>
        <w:t>зучив и проанализировав письменные материалы дела, мировой судья установил следующее.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Ответственность по ч.1 ст.15.33.2 КоАП РФ наступает </w:t>
      </w:r>
      <w:r>
        <w:rPr>
          <w:rFonts w:ascii="Times New Roman" w:eastAsia="Times New Roman" w:hAnsi="Times New Roman" w:cs="Times New Roman"/>
        </w:rPr>
        <w:t xml:space="preserve">за </w:t>
      </w:r>
      <w:r>
        <w:rPr>
          <w:rFonts w:ascii="Times New Roman" w:eastAsia="Times New Roman" w:hAnsi="Times New Roman" w:cs="Times New Roman"/>
        </w:rPr>
        <w:t>н</w:t>
      </w:r>
      <w:r>
        <w:rPr>
          <w:rFonts w:ascii="Times New Roman" w:eastAsia="Times New Roman" w:hAnsi="Times New Roman" w:cs="Times New Roman"/>
        </w:rPr>
        <w:t>епредставление в установленный законодательством Российской Федерации об индивидуальном (персонифицированном) учете в системах обязательного пенсионного страхования и обязательного социального страхования срок либо отказ от представления в территориальные органы Фонда пенсионного и социального страхования Российской Федерации оформленных в установленном порядке сведений (документов), необходимых для ведения индивидуального (персонифицированного) учета в системах обязательного пенсионного страхования и обязательного социального страхования, а равно представление таких сведений в неполном объеме или в искаженном виде, за исключением случаев, предусмотренных частью 2 настоящей статьи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Согласно </w:t>
      </w:r>
      <w:r>
        <w:rPr>
          <w:rFonts w:ascii="Times New Roman" w:eastAsia="Times New Roman" w:hAnsi="Times New Roman" w:cs="Times New Roman"/>
        </w:rPr>
        <w:t xml:space="preserve">пп.5 </w:t>
      </w:r>
      <w:r>
        <w:rPr>
          <w:rFonts w:ascii="Times New Roman" w:eastAsia="Times New Roman" w:hAnsi="Times New Roman" w:cs="Times New Roman"/>
        </w:rPr>
        <w:t>п.2 ст.11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Федерального закона от 01.04.1996 №27-ФЗ</w:t>
      </w:r>
      <w:r>
        <w:rPr>
          <w:rFonts w:ascii="Times New Roman" w:eastAsia="Times New Roman" w:hAnsi="Times New Roman" w:cs="Times New Roman"/>
        </w:rPr>
        <w:t>, а также порядка представления указанных сведений в форме электронного документа, с</w:t>
      </w:r>
      <w:r>
        <w:rPr>
          <w:rFonts w:ascii="Times New Roman" w:eastAsia="Times New Roman" w:hAnsi="Times New Roman" w:cs="Times New Roman"/>
        </w:rPr>
        <w:t xml:space="preserve">трахователь представляет о каждом работающем у него лице (включая лиц, заключивших договоры гражданско-правового характера, предметом которых является выполнение работ (оказание услуг), договоры авторского заказа, договоры об отчуждении исключительного права на произведения науки, литературы, искусства, издательские лицензионные договоры, лицензионные договоры о предоставлении </w:t>
      </w:r>
      <w:r>
        <w:rPr>
          <w:rFonts w:ascii="Times New Roman" w:eastAsia="Times New Roman" w:hAnsi="Times New Roman" w:cs="Times New Roman"/>
        </w:rPr>
        <w:t>права использования произведения науки, литературы, искусства, в том числе договоры о передаче полномочий по управлению правами, заключенные с организацией по управлению правами на коллективной основе) следующие сведения и документы</w:t>
      </w:r>
      <w:r>
        <w:rPr>
          <w:rFonts w:ascii="Times New Roman" w:eastAsia="Times New Roman" w:hAnsi="Times New Roman" w:cs="Times New Roman"/>
        </w:rPr>
        <w:t xml:space="preserve">: </w:t>
      </w:r>
      <w:r>
        <w:rPr>
          <w:rFonts w:ascii="Times New Roman" w:eastAsia="Times New Roman" w:hAnsi="Times New Roman" w:cs="Times New Roman"/>
        </w:rPr>
        <w:t>дату заключения, дату прекращения и иные реквизиты договора гражданско-правового характера о выполнении работ (об оказании услуг), договора авторского заказа, договора об отчуждении исключительного права на произведения науки, литературы, искусства, издательского лицензионного договора, лицензионного договора о предоставлении права использования произведения науки, литературы, искусства, в том числе договора о передаче полномочий по управлению правами, заключенного с организацией по управлению правами на коллективной основе, на вознаграждение по которым в соответствии с законодательством Российской Федерации о налогах и сборах начисляются страховые взносы, и периоды выполнения работ (оказания услуг) по таким договорам</w:t>
      </w:r>
      <w:r>
        <w:rPr>
          <w:rFonts w:ascii="Times New Roman" w:eastAsia="Times New Roman" w:hAnsi="Times New Roman" w:cs="Times New Roman"/>
        </w:rPr>
        <w:t>. (форма ЕФС-1, раздел 1, подраздел 1.1).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Согласно п.6 с</w:t>
      </w:r>
      <w:r>
        <w:rPr>
          <w:rFonts w:ascii="Times New Roman" w:eastAsia="Times New Roman" w:hAnsi="Times New Roman" w:cs="Times New Roman"/>
        </w:rPr>
        <w:t>т</w:t>
      </w:r>
      <w:r>
        <w:rPr>
          <w:rFonts w:ascii="Times New Roman" w:eastAsia="Times New Roman" w:hAnsi="Times New Roman" w:cs="Times New Roman"/>
        </w:rPr>
        <w:t xml:space="preserve">.11 </w:t>
      </w:r>
      <w:r>
        <w:rPr>
          <w:rFonts w:ascii="Times New Roman" w:eastAsia="Times New Roman" w:hAnsi="Times New Roman" w:cs="Times New Roman"/>
        </w:rPr>
        <w:t>Федерального закона от 01.04.1996 №27-ФЗ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форма ЕФС-1, раздел 1, подраздел 1.1 </w:t>
      </w:r>
      <w:r>
        <w:rPr>
          <w:rFonts w:ascii="Times New Roman" w:eastAsia="Times New Roman" w:hAnsi="Times New Roman" w:cs="Times New Roman"/>
        </w:rPr>
        <w:t>п</w:t>
      </w:r>
      <w:r>
        <w:rPr>
          <w:rFonts w:ascii="Times New Roman" w:eastAsia="Times New Roman" w:hAnsi="Times New Roman" w:cs="Times New Roman"/>
        </w:rPr>
        <w:t>редставля</w:t>
      </w:r>
      <w:r>
        <w:rPr>
          <w:rFonts w:ascii="Times New Roman" w:eastAsia="Times New Roman" w:hAnsi="Times New Roman" w:cs="Times New Roman"/>
        </w:rPr>
        <w:t>е</w:t>
      </w:r>
      <w:r>
        <w:rPr>
          <w:rFonts w:ascii="Times New Roman" w:eastAsia="Times New Roman" w:hAnsi="Times New Roman" w:cs="Times New Roman"/>
        </w:rPr>
        <w:t xml:space="preserve">тся </w:t>
      </w:r>
      <w:r>
        <w:rPr>
          <w:rFonts w:ascii="Times New Roman" w:eastAsia="Times New Roman" w:hAnsi="Times New Roman" w:cs="Times New Roman"/>
        </w:rPr>
        <w:t xml:space="preserve">страхователем </w:t>
      </w:r>
      <w:r>
        <w:rPr>
          <w:rFonts w:ascii="Times New Roman" w:eastAsia="Times New Roman" w:hAnsi="Times New Roman" w:cs="Times New Roman"/>
        </w:rPr>
        <w:t>не позднее рабочего дня, следующего за днем заключения с застрахованным лицом соответствующего договора, а в случае прекращения договора не позднее рабочего дня, следующего за днем его прекращения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Согласно ст.2.4 КоАП РФ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При этом, в соответствии с примечанием к вышеуказанной норме, совершившие административные правонарушения в связи с выполнением организационно-распорядительных или административно-хозяйственных функций руководители и другие работники организаций несут административную ответственность как должностные лица, если законом не установлено иное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Виновность </w:t>
      </w:r>
      <w:r>
        <w:rPr>
          <w:rFonts w:ascii="Times New Roman" w:eastAsia="Times New Roman" w:hAnsi="Times New Roman" w:cs="Times New Roman"/>
        </w:rPr>
        <w:t>Левин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 В.А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 совершении вышеуказанных действий подтверждается исследованными судом: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протоколом об ад</w:t>
      </w:r>
      <w:r>
        <w:rPr>
          <w:rFonts w:ascii="Times New Roman" w:eastAsia="Times New Roman" w:hAnsi="Times New Roman" w:cs="Times New Roman"/>
        </w:rPr>
        <w:t xml:space="preserve">министративном правонарушении </w:t>
      </w:r>
      <w:r>
        <w:rPr>
          <w:rFonts w:ascii="Times New Roman" w:eastAsia="Times New Roman" w:hAnsi="Times New Roman" w:cs="Times New Roman"/>
        </w:rPr>
        <w:t xml:space="preserve">от </w:t>
      </w:r>
      <w:r>
        <w:rPr>
          <w:rFonts w:ascii="Times New Roman" w:eastAsia="Times New Roman" w:hAnsi="Times New Roman" w:cs="Times New Roman"/>
        </w:rPr>
        <w:t>26.05</w:t>
      </w:r>
      <w:r>
        <w:rPr>
          <w:rFonts w:ascii="Times New Roman" w:eastAsia="Times New Roman" w:hAnsi="Times New Roman" w:cs="Times New Roman"/>
        </w:rPr>
        <w:t>.2026 г.</w:t>
      </w:r>
      <w:r>
        <w:rPr>
          <w:rFonts w:ascii="Times New Roman" w:eastAsia="Times New Roman" w:hAnsi="Times New Roman" w:cs="Times New Roman"/>
        </w:rPr>
        <w:t>;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копией ак</w:t>
      </w:r>
      <w:r>
        <w:rPr>
          <w:rFonts w:ascii="Times New Roman" w:eastAsia="Times New Roman" w:hAnsi="Times New Roman" w:cs="Times New Roman"/>
        </w:rPr>
        <w:t xml:space="preserve">та о выявлении правонарушения </w:t>
      </w:r>
      <w:r>
        <w:rPr>
          <w:rFonts w:ascii="Times New Roman" w:eastAsia="Times New Roman" w:hAnsi="Times New Roman" w:cs="Times New Roman"/>
        </w:rPr>
        <w:t xml:space="preserve">от </w:t>
      </w:r>
      <w:r>
        <w:rPr>
          <w:rFonts w:ascii="Times New Roman" w:eastAsia="Times New Roman" w:hAnsi="Times New Roman" w:cs="Times New Roman"/>
        </w:rPr>
        <w:t>12.05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согласно которого </w:t>
      </w:r>
      <w:r>
        <w:rPr>
          <w:rFonts w:ascii="Times New Roman" w:eastAsia="Times New Roman" w:hAnsi="Times New Roman" w:cs="Times New Roman"/>
        </w:rPr>
        <w:t xml:space="preserve">сведения по форме ЕФС-1 </w:t>
      </w:r>
      <w:r>
        <w:rPr>
          <w:rFonts w:ascii="Times New Roman" w:eastAsia="Times New Roman" w:hAnsi="Times New Roman" w:cs="Times New Roman"/>
        </w:rPr>
        <w:t xml:space="preserve">были предоставлены </w:t>
      </w:r>
      <w:r>
        <w:rPr>
          <w:rFonts w:ascii="Times New Roman" w:eastAsia="Times New Roman" w:hAnsi="Times New Roman" w:cs="Times New Roman"/>
        </w:rPr>
        <w:t>30.04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г</w:t>
      </w:r>
      <w:r>
        <w:rPr>
          <w:rFonts w:ascii="Times New Roman" w:eastAsia="Times New Roman" w:hAnsi="Times New Roman" w:cs="Times New Roman"/>
        </w:rPr>
        <w:t>;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-скриншот программного обеспечения</w:t>
      </w:r>
      <w:r>
        <w:rPr>
          <w:rFonts w:ascii="Times New Roman" w:eastAsia="Times New Roman" w:hAnsi="Times New Roman" w:cs="Times New Roman"/>
        </w:rPr>
        <w:t>;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выпиской из ЕГРЮЛ.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Таким образом, вина </w:t>
      </w:r>
      <w:r>
        <w:rPr>
          <w:rFonts w:ascii="Times New Roman" w:eastAsia="Times New Roman" w:hAnsi="Times New Roman" w:cs="Times New Roman"/>
        </w:rPr>
        <w:t>Левин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 В.А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и </w:t>
      </w:r>
      <w:r>
        <w:rPr>
          <w:rFonts w:ascii="Times New Roman" w:eastAsia="Times New Roman" w:hAnsi="Times New Roman" w:cs="Times New Roman"/>
        </w:rPr>
        <w:t>его</w:t>
      </w:r>
      <w:r>
        <w:rPr>
          <w:rFonts w:ascii="Times New Roman" w:eastAsia="Times New Roman" w:hAnsi="Times New Roman" w:cs="Times New Roman"/>
        </w:rPr>
        <w:t xml:space="preserve"> действия, по факту </w:t>
      </w:r>
      <w:r>
        <w:rPr>
          <w:rFonts w:ascii="Times New Roman" w:eastAsia="Times New Roman" w:hAnsi="Times New Roman" w:cs="Times New Roman"/>
        </w:rPr>
        <w:t>за непредставлени</w:t>
      </w:r>
      <w:r>
        <w:rPr>
          <w:rFonts w:ascii="Times New Roman" w:eastAsia="Times New Roman" w:hAnsi="Times New Roman" w:cs="Times New Roman"/>
        </w:rPr>
        <w:t>я</w:t>
      </w:r>
      <w:r>
        <w:rPr>
          <w:rFonts w:ascii="Times New Roman" w:eastAsia="Times New Roman" w:hAnsi="Times New Roman" w:cs="Times New Roman"/>
        </w:rPr>
        <w:t xml:space="preserve"> в установленный законодательством Российской Федерации об индивидуальном (персонифицированном) учете в системах обязательного пенсионного страхования и обязательного социального страхования срок либо отказ от представления в территориальные органы Фонда пенсионного и социального страхования Российской Федерации оформленных в установленном порядке сведений (документов), необходимых для ведения индивидуального (персонифицированного) учета в системах обязательного пенсионного страхования и обязательного социального страхования</w:t>
      </w:r>
      <w:r>
        <w:rPr>
          <w:rFonts w:ascii="Times New Roman" w:eastAsia="Times New Roman" w:hAnsi="Times New Roman" w:cs="Times New Roman"/>
        </w:rPr>
        <w:t xml:space="preserve">, нашли свое подтверждение.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Действия </w:t>
      </w:r>
      <w:r>
        <w:rPr>
          <w:rFonts w:ascii="Times New Roman" w:eastAsia="Times New Roman" w:hAnsi="Times New Roman" w:cs="Times New Roman"/>
        </w:rPr>
        <w:t>Левин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 В.А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мировой судья квалифицирует </w:t>
      </w:r>
      <w:r>
        <w:rPr>
          <w:rFonts w:ascii="Times New Roman" w:eastAsia="Times New Roman" w:hAnsi="Times New Roman" w:cs="Times New Roman"/>
        </w:rPr>
        <w:t xml:space="preserve">по </w:t>
      </w:r>
      <w:r>
        <w:rPr>
          <w:rFonts w:ascii="Times New Roman" w:eastAsia="Times New Roman" w:hAnsi="Times New Roman" w:cs="Times New Roman"/>
        </w:rPr>
        <w:t xml:space="preserve">ч.1 ст.15.33.2 </w:t>
      </w:r>
      <w:r>
        <w:rPr>
          <w:rFonts w:ascii="Times New Roman" w:eastAsia="Times New Roman" w:hAnsi="Times New Roman" w:cs="Times New Roman"/>
        </w:rPr>
        <w:t>КоАП РФ.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Смягчающих и отягчающих административную ответственность обстоятельств мировым судьей не установлено.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На основании изложенного, руководствуясь ст. ст. 23.1, 29.5, 29.6, 29.10 КоАП РФ, мировой судья</w:t>
      </w:r>
    </w:p>
    <w:p>
      <w:pPr>
        <w:spacing w:before="0" w:after="0"/>
        <w:jc w:val="center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  <w:b/>
          <w:bCs/>
        </w:rPr>
        <w:t>ПОСТАНОВИЛ</w:t>
      </w:r>
      <w:r>
        <w:rPr>
          <w:rFonts w:ascii="Times New Roman" w:eastAsia="Times New Roman" w:hAnsi="Times New Roman" w:cs="Times New Roman"/>
        </w:rPr>
        <w:t>:</w:t>
      </w:r>
    </w:p>
    <w:p>
      <w:pPr>
        <w:spacing w:before="0" w:after="0"/>
        <w:jc w:val="center"/>
      </w:pP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            </w:t>
      </w:r>
      <w:r>
        <w:rPr>
          <w:rFonts w:ascii="Times New Roman" w:eastAsia="Times New Roman" w:hAnsi="Times New Roman" w:cs="Times New Roman"/>
        </w:rPr>
        <w:t xml:space="preserve">Признать </w:t>
      </w:r>
      <w:r>
        <w:rPr>
          <w:rFonts w:ascii="Times New Roman" w:eastAsia="Times New Roman" w:hAnsi="Times New Roman" w:cs="Times New Roman"/>
        </w:rPr>
        <w:t>должностное лицо</w:t>
      </w:r>
      <w:r>
        <w:rPr>
          <w:rFonts w:ascii="Times New Roman" w:eastAsia="Times New Roman" w:hAnsi="Times New Roman" w:cs="Times New Roman"/>
        </w:rPr>
        <w:t xml:space="preserve"> – </w:t>
      </w:r>
      <w:r>
        <w:rPr>
          <w:rFonts w:ascii="Times New Roman" w:eastAsia="Times New Roman" w:hAnsi="Times New Roman" w:cs="Times New Roman"/>
        </w:rPr>
        <w:t xml:space="preserve">директора ООО «КООПТРАНС10» </w:t>
      </w:r>
      <w:r>
        <w:rPr>
          <w:rFonts w:ascii="Times New Roman" w:eastAsia="Times New Roman" w:hAnsi="Times New Roman" w:cs="Times New Roman"/>
          <w:b/>
          <w:bCs/>
        </w:rPr>
        <w:t>Левина Виктора Анатольевича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виновн</w:t>
      </w:r>
      <w:r>
        <w:rPr>
          <w:rFonts w:ascii="Times New Roman" w:eastAsia="Times New Roman" w:hAnsi="Times New Roman" w:cs="Times New Roman"/>
        </w:rPr>
        <w:t>ым</w:t>
      </w:r>
      <w:r>
        <w:rPr>
          <w:rFonts w:ascii="Times New Roman" w:eastAsia="Times New Roman" w:hAnsi="Times New Roman" w:cs="Times New Roman"/>
        </w:rPr>
        <w:t xml:space="preserve"> в совершении административного правонарушения, предусмотренного </w:t>
      </w:r>
      <w:r>
        <w:rPr>
          <w:rFonts w:ascii="Times New Roman" w:eastAsia="Times New Roman" w:hAnsi="Times New Roman" w:cs="Times New Roman"/>
        </w:rPr>
        <w:t xml:space="preserve">ч.1 </w:t>
      </w:r>
      <w:r>
        <w:rPr>
          <w:rFonts w:ascii="Times New Roman" w:eastAsia="Times New Roman" w:hAnsi="Times New Roman" w:cs="Times New Roman"/>
        </w:rPr>
        <w:t>ст.15.33.2 КоАП РФ, и назначить наказание в виде административного штрафа в размере трехсот (300) рублей.</w:t>
      </w:r>
      <w:r>
        <w:rPr>
          <w:rFonts w:ascii="Times New Roman" w:eastAsia="Times New Roman" w:hAnsi="Times New Roman" w:cs="Times New Roman"/>
        </w:rPr>
        <w:t xml:space="preserve">  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В соответствии с требованиями ч.1 ст.32.2 КоАП РФ административный штраф должен быть уплачен лицом, привлеченным к административной ответственности в полном объеме, не позднее шестидесяти дней со дня вступления постановления о наложении административного </w:t>
      </w:r>
      <w:r>
        <w:rPr>
          <w:rFonts w:ascii="Times New Roman" w:eastAsia="Times New Roman" w:hAnsi="Times New Roman" w:cs="Times New Roman"/>
        </w:rPr>
        <w:t xml:space="preserve">штрафа в законную силу либо со дня истечения срока отсрочки или срока рассрочки, предусмотренных </w:t>
      </w:r>
      <w:hyperlink r:id="rId4" w:anchor="sub_315" w:history="1">
        <w:r>
          <w:rPr>
            <w:rFonts w:ascii="Times New Roman" w:eastAsia="Times New Roman" w:hAnsi="Times New Roman" w:cs="Times New Roman"/>
            <w:color w:val="0000EE"/>
          </w:rPr>
          <w:t>статьей 31.5</w:t>
        </w:r>
      </w:hyperlink>
      <w:r>
        <w:rPr>
          <w:rFonts w:ascii="Times New Roman" w:eastAsia="Times New Roman" w:hAnsi="Times New Roman" w:cs="Times New Roman"/>
        </w:rPr>
        <w:t xml:space="preserve"> КоАП РФ.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При отсутствии </w:t>
      </w:r>
      <w:r>
        <w:rPr>
          <w:rFonts w:ascii="Times New Roman" w:eastAsia="Times New Roman" w:hAnsi="Times New Roman" w:cs="Times New Roman"/>
        </w:rPr>
        <w:t xml:space="preserve">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</w:t>
      </w:r>
      <w:hyperlink r:id="rId4" w:anchor="sub_32201" w:history="1">
        <w:r>
          <w:rPr>
            <w:rFonts w:ascii="Times New Roman" w:eastAsia="Times New Roman" w:hAnsi="Times New Roman" w:cs="Times New Roman"/>
            <w:color w:val="0000EE"/>
          </w:rPr>
          <w:t>части 1</w:t>
        </w:r>
      </w:hyperlink>
      <w:r>
        <w:rPr>
          <w:rFonts w:ascii="Times New Roman" w:eastAsia="Times New Roman" w:hAnsi="Times New Roman" w:cs="Times New Roman"/>
        </w:rPr>
        <w:t xml:space="preserve"> ст. 32.2 КоАП РФ,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</w:t>
      </w:r>
      <w:hyperlink r:id="rId5" w:history="1">
        <w:r>
          <w:rPr>
            <w:rFonts w:ascii="Times New Roman" w:eastAsia="Times New Roman" w:hAnsi="Times New Roman" w:cs="Times New Roman"/>
            <w:color w:val="0000EE"/>
          </w:rPr>
          <w:t>федеральным законодательством</w:t>
        </w:r>
      </w:hyperlink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>Постановление может быть обжалова</w:t>
      </w:r>
      <w:r>
        <w:rPr>
          <w:rFonts w:ascii="Times New Roman" w:eastAsia="Times New Roman" w:hAnsi="Times New Roman" w:cs="Times New Roman"/>
        </w:rPr>
        <w:t xml:space="preserve">но в Ханты-Мансийский районный суд через </w:t>
      </w:r>
      <w:r>
        <w:rPr>
          <w:rFonts w:ascii="Times New Roman" w:eastAsia="Times New Roman" w:hAnsi="Times New Roman" w:cs="Times New Roman"/>
        </w:rPr>
        <w:t xml:space="preserve">мировую судью в течение 10 </w:t>
      </w:r>
      <w:r>
        <w:rPr>
          <w:rFonts w:ascii="Times New Roman" w:eastAsia="Times New Roman" w:hAnsi="Times New Roman" w:cs="Times New Roman"/>
        </w:rPr>
        <w:t>дней</w:t>
      </w:r>
      <w:r>
        <w:rPr>
          <w:rFonts w:ascii="Times New Roman" w:eastAsia="Times New Roman" w:hAnsi="Times New Roman" w:cs="Times New Roman"/>
        </w:rPr>
        <w:t xml:space="preserve"> со дня получения копии постановления.</w:t>
      </w:r>
    </w:p>
    <w:p>
      <w:pPr>
        <w:widowControl w:val="0"/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Административный штраф подлежит уплате по реквизитам:</w:t>
      </w:r>
      <w:r>
        <w:rPr>
          <w:rFonts w:ascii="Times New Roman" w:eastAsia="Times New Roman" w:hAnsi="Times New Roman" w:cs="Times New Roman"/>
        </w:rPr>
        <w:t xml:space="preserve">  </w:t>
      </w:r>
    </w:p>
    <w:p>
      <w:pPr>
        <w:widowControl w:val="0"/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Получатель: УФК по Ханты-Мансийскому автономному округу-Югре (ОСФР по ХМАО-Югре, л/с 04874Ф87010) Банк получателя: </w:t>
      </w:r>
      <w:r>
        <w:rPr>
          <w:rFonts w:ascii="Times New Roman" w:eastAsia="Times New Roman" w:hAnsi="Times New Roman" w:cs="Times New Roman"/>
        </w:rPr>
        <w:t>Операционно-кассовый центр №8 Уральского главного управления Центрального банка РФ//О</w:t>
      </w:r>
      <w:r>
        <w:rPr>
          <w:rFonts w:ascii="Times New Roman" w:eastAsia="Times New Roman" w:hAnsi="Times New Roman" w:cs="Times New Roman"/>
        </w:rPr>
        <w:t>КЦ №8 Уральского Г</w:t>
      </w:r>
      <w:r>
        <w:rPr>
          <w:rFonts w:ascii="Times New Roman" w:eastAsia="Times New Roman" w:hAnsi="Times New Roman" w:cs="Times New Roman"/>
        </w:rPr>
        <w:t>У Банка России</w:t>
      </w:r>
    </w:p>
    <w:p>
      <w:pPr>
        <w:widowControl w:val="0"/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ИНН получателя: 8601002078 КПП получателя: 860101001 ОКТМО 71871000</w:t>
      </w:r>
    </w:p>
    <w:p>
      <w:pPr>
        <w:widowControl w:val="0"/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БИК ТОФК-00</w:t>
      </w:r>
      <w:r>
        <w:rPr>
          <w:rFonts w:ascii="Times New Roman" w:eastAsia="Times New Roman" w:hAnsi="Times New Roman" w:cs="Times New Roman"/>
        </w:rPr>
        <w:t>7162163 КБК 79711601230060001140</w:t>
      </w:r>
    </w:p>
    <w:p>
      <w:pPr>
        <w:widowControl w:val="0"/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Счет получателя платежа (номер казначейского счета) 03100643000000018700</w:t>
      </w:r>
    </w:p>
    <w:p>
      <w:pPr>
        <w:widowControl w:val="0"/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Кор/счет 40102810245370000007</w:t>
      </w:r>
    </w:p>
    <w:p>
      <w:pPr>
        <w:widowControl w:val="0"/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УИН </w:t>
      </w:r>
      <w:r>
        <w:rPr>
          <w:rFonts w:ascii="Times New Roman" w:eastAsia="Times New Roman" w:hAnsi="Times New Roman" w:cs="Times New Roman"/>
        </w:rPr>
        <w:t>797</w:t>
      </w:r>
      <w:r>
        <w:rPr>
          <w:rFonts w:ascii="Times New Roman" w:eastAsia="Times New Roman" w:hAnsi="Times New Roman" w:cs="Times New Roman"/>
        </w:rPr>
        <w:t>02700000000</w:t>
      </w:r>
      <w:r>
        <w:rPr>
          <w:rFonts w:ascii="Times New Roman" w:eastAsia="Times New Roman" w:hAnsi="Times New Roman" w:cs="Times New Roman"/>
        </w:rPr>
        <w:t>4</w:t>
      </w:r>
      <w:r>
        <w:rPr>
          <w:rFonts w:ascii="Times New Roman" w:eastAsia="Times New Roman" w:hAnsi="Times New Roman" w:cs="Times New Roman"/>
        </w:rPr>
        <w:t>22923</w:t>
      </w:r>
    </w:p>
    <w:p>
      <w:pPr>
        <w:widowControl w:val="0"/>
        <w:spacing w:before="0" w:after="0"/>
        <w:jc w:val="both"/>
      </w:pPr>
    </w:p>
    <w:p>
      <w:pPr>
        <w:widowControl w:val="0"/>
        <w:spacing w:before="0" w:after="0"/>
        <w:jc w:val="both"/>
      </w:pPr>
    </w:p>
    <w:p>
      <w:pPr>
        <w:spacing w:before="0" w:after="0"/>
        <w:ind w:left="567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Мировой судья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.В. </w:t>
      </w:r>
      <w:r>
        <w:rPr>
          <w:rFonts w:ascii="Times New Roman" w:eastAsia="Times New Roman" w:hAnsi="Times New Roman" w:cs="Times New Roman"/>
        </w:rPr>
        <w:t>Худяков</w:t>
      </w:r>
    </w:p>
    <w:p>
      <w:pPr>
        <w:spacing w:before="0" w:after="0"/>
        <w:ind w:left="567"/>
      </w:pPr>
      <w:r>
        <w:rPr>
          <w:rStyle w:val="cat-UserDefinedgrp-31rplc-40"/>
          <w:rFonts w:ascii="Times New Roman" w:eastAsia="Times New Roman" w:hAnsi="Times New Roman" w:cs="Times New Roman"/>
        </w:rPr>
        <w:t>...</w:t>
      </w:r>
    </w:p>
    <w:p>
      <w:pPr>
        <w:spacing w:before="0" w:after="0"/>
        <w:ind w:left="567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0rplc-8">
    <w:name w:val="cat-UserDefined grp-30 rplc-8"/>
    <w:basedOn w:val="DefaultParagraphFont"/>
  </w:style>
  <w:style w:type="character" w:customStyle="1" w:styleId="cat-UserDefinedgrp-22rplc-19">
    <w:name w:val="cat-UserDefined grp-22 rplc-19"/>
    <w:basedOn w:val="DefaultParagraphFont"/>
  </w:style>
  <w:style w:type="character" w:customStyle="1" w:styleId="cat-UserDefinedgrp-31rplc-40">
    <w:name w:val="cat-UserDefined grp-31 rplc-40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J:\judge_4\&#1051;&#1086;&#1089;&#1077;&#1074;%20&#1072;&#1076;&#1084;\02.09.13\02.09.13.%2020.25%20%20&#1055;&#1091;&#1094;%20%20%20&#1043;%20%20&#1055;&#1056;&#1054;&#1045;&#1050;&#1058;.docx" TargetMode="External" /><Relationship Id="rId5" Type="http://schemas.openxmlformats.org/officeDocument/2006/relationships/hyperlink" Target="garantF1://12056199.3" TargetMode="Externa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